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96BE2">
      <w:pPr>
        <w:pStyle w:val="2"/>
        <w:jc w:val="center"/>
      </w:pPr>
      <w:r>
        <w:t>FORMULARZ ZGŁOSZENIOWY</w:t>
      </w:r>
    </w:p>
    <w:p w14:paraId="14FA86BA">
      <w:r>
        <w:t>Projekt: „Przestrzeń dla seniora”</w:t>
      </w:r>
      <w:r>
        <w:br w:type="textWrapping"/>
      </w:r>
      <w:r>
        <w:rPr>
          <w:b/>
        </w:rPr>
        <w:t>Fundacja Nasza Wspólna Przestrzeń</w:t>
      </w:r>
      <w:r>
        <w:rPr>
          <w:b/>
        </w:rPr>
        <w:br w:type="textWrapping"/>
      </w:r>
    </w:p>
    <w:p w14:paraId="3F6638B4">
      <w:r>
        <w:t>1. Imię i nazwisko: ____________________________________________</w:t>
      </w:r>
    </w:p>
    <w:p w14:paraId="463D1717">
      <w:r>
        <w:t>2. Data urodzenia: __________________  Wiek: ______</w:t>
      </w:r>
    </w:p>
    <w:p w14:paraId="4F03510C">
      <w:r>
        <w:t>3. Adres zamieszkania: ________________________________________</w:t>
      </w:r>
    </w:p>
    <w:p w14:paraId="0FB7D98D">
      <w:r>
        <w:t>4. Telefon: ____________________</w:t>
      </w:r>
    </w:p>
    <w:p w14:paraId="17899F3A">
      <w:r>
        <w:t>5. E-mail: ____________________________________________</w:t>
      </w:r>
    </w:p>
    <w:p w14:paraId="17066AB0">
      <w:r>
        <w:t>6. Czy jest Pan/Pani mieszkańcem woj. kujawsko-pomorskiego?  □ Tak □ Nie</w:t>
      </w:r>
    </w:p>
    <w:p w14:paraId="506B4F39">
      <w:r>
        <w:t>7. Czy ukończył(a) Pan/Pani 60 lat? □ Tak □ Nie</w:t>
      </w:r>
    </w:p>
    <w:p w14:paraId="76A6B349">
      <w:r>
        <w:t>8. Czy posiada Pan/Pani orzeczenie o niepełnosprawności? □ Tak □ Nie</w:t>
      </w:r>
    </w:p>
    <w:p w14:paraId="4DE324EF">
      <w:r>
        <w:t>9. Czy występują schorzenia wymagające uwzględnienia podczas zajęć? □ Tak □ Nie</w:t>
      </w:r>
      <w:r>
        <w:br w:type="textWrapping"/>
      </w:r>
      <w:r>
        <w:t>Jeśli tak, jakie: __________________________________</w:t>
      </w:r>
    </w:p>
    <w:p w14:paraId="24666B85">
      <w:r>
        <w:t>10. Szczególne potrzeby związane z dostępnością: ______________________________</w:t>
      </w:r>
    </w:p>
    <w:p w14:paraId="34C8E18F">
      <w:pPr>
        <w:pStyle w:val="3"/>
      </w:pPr>
      <w:r>
        <w:t>Oświadczenia</w:t>
      </w:r>
    </w:p>
    <w:p w14:paraId="1925B041">
      <w:r>
        <w:t>□ Oświadczam, że podane dane są zgodne z prawdą.</w:t>
      </w:r>
      <w:r>
        <w:br w:type="textWrapping"/>
      </w:r>
      <w:r>
        <w:t>□ Zapoznałem(-am) się z zasadami udziału w projekcie.</w:t>
      </w:r>
      <w:r>
        <w:br w:type="textWrapping"/>
      </w:r>
      <w:r>
        <w:t>□ Wyrażam zgodę na przetwarzanie moich danych osobowych w celu rekrutacji i realizacji projektu zgodnie z RODO.</w:t>
      </w:r>
      <w:r>
        <w:br w:type="textWrapping"/>
      </w:r>
      <w:r>
        <w:t>□ Wyrażam zgodę / □ Nie wyrażam zgody na nieodpłatne wykorzystanie mojego wizerunku do celów promocyjnych projektu.</w:t>
      </w:r>
    </w:p>
    <w:p w14:paraId="3E6E8542">
      <w:r>
        <w:br w:type="textWrapping"/>
      </w:r>
      <w:r>
        <w:t>Miejscowość i data: ______________________</w:t>
      </w:r>
    </w:p>
    <w:p w14:paraId="4E6370F9">
      <w:r>
        <w:t>Czytelny podpis uczestnika: ______________________________</w:t>
      </w:r>
    </w:p>
    <w:p w14:paraId="64D301EA">
      <w:r>
        <w:t>Data przyjęcia formularza: ______________________________</w:t>
      </w:r>
    </w:p>
    <w:p w14:paraId="5C2CE1F6">
      <w:r>
        <w:t>Podpis osoby przyjmującej: ______________________________</w:t>
      </w:r>
    </w:p>
    <w:p w14:paraId="03ED68C4">
      <w:r>
        <w:br w:type="page"/>
      </w:r>
    </w:p>
    <w:p w14:paraId="28AA4F08">
      <w:pPr>
        <w:pStyle w:val="2"/>
      </w:pPr>
      <w:r>
        <w:t>Klauzula informacyjna RODO</w:t>
      </w:r>
    </w:p>
    <w:p w14:paraId="41937986">
      <w:pPr>
        <w:pStyle w:val="23"/>
      </w:pPr>
      <w:r>
        <w:t>Administratorem danych osobowych jest Fundacja „Nasza Wspólna Przestrzeń”, ul. Grasera 5, 87‑100 Toruń.</w:t>
      </w:r>
    </w:p>
    <w:p w14:paraId="235416BC">
      <w:pPr>
        <w:pStyle w:val="23"/>
      </w:pPr>
      <w:r>
        <w:t>Dane osobowe przetwarzane są w celu przeprowadzenia rekrutacji, realizacji, monitorowania, kontroli, sprawozdawczości i rozliczenia projektu „Przestrzeń dla seniora”.</w:t>
      </w:r>
      <w:bookmarkStart w:id="0" w:name="_GoBack"/>
      <w:bookmarkEnd w:id="0"/>
    </w:p>
    <w:p w14:paraId="2E7A69EB">
      <w:pPr>
        <w:pStyle w:val="23"/>
      </w:pPr>
      <w:r>
        <w:t>Podstawą przetwarzania jest art. 6 ust. 1 lit. c i e oraz art. 9 ust. 2 lit. g RODO w związku z przepisami regulującymi realizację zadania publicznego oraz – w zakresie zgód – art. 6 ust.1 lit.a RODO.</w:t>
      </w:r>
    </w:p>
    <w:p w14:paraId="3B2EE7D3">
      <w:pPr>
        <w:pStyle w:val="23"/>
      </w:pPr>
      <w:r>
        <w:t>Odbiorcami danych mogą być instytucje finansujące, kontrolujące, uprawnione organy administracji publicznej oraz podmioty świadczące usługi na rzecz Administratora.</w:t>
      </w:r>
    </w:p>
    <w:p w14:paraId="24B44711">
      <w:pPr>
        <w:pStyle w:val="23"/>
      </w:pPr>
      <w:r>
        <w:t>Dane będą przechowywane przez okres wymagany przepisami prawa i dokumentacją projektu.</w:t>
      </w:r>
    </w:p>
    <w:p w14:paraId="2A9F27E5">
      <w:pPr>
        <w:pStyle w:val="23"/>
      </w:pPr>
      <w:r>
        <w:t>Osobie, której dane dotyczą, przysługuje prawo dostępu do danych, ich sprostowania, ograniczenia przetwarzania, wniesienia sprzeciwu (w przypadkach przewidzianych prawem), cofnięcia zgody oraz wniesienia skargi do Prezesa Urzędu Ochrony Danych Osobowych.</w:t>
      </w:r>
    </w:p>
    <w:p w14:paraId="0FB24266">
      <w:pPr>
        <w:pStyle w:val="23"/>
      </w:pPr>
      <w:r>
        <w:t>Podanie danych jest dobrowolne, lecz niezbędne do udziału w projekcie.</w:t>
      </w:r>
    </w:p>
    <w:p w14:paraId="764D484E"/>
    <w:p w14:paraId="77B216D5">
      <w:r>
        <w:t>□ Oświadczam, że zapoznałem(-am) się z powyższą klauzulą informacyjną RODO.</w:t>
      </w:r>
    </w:p>
    <w:p w14:paraId="010176DC">
      <w:r>
        <w:t>□ Wyrażam zgodę na przetwarzanie moich danych osobowych w zakresie niezbędnym do realizacji projektu.</w:t>
      </w:r>
    </w:p>
    <w:p w14:paraId="36A47CB0">
      <w:r>
        <w:t>□ Wyrażam zgodę / □ Nie wyrażam zgody na nieodpłatne wykorzystanie mojego wizerunku do celów dokumentacyjnych i promocyjnych projektu.</w:t>
      </w:r>
    </w:p>
    <w:p w14:paraId="416373FF">
      <w:r>
        <w:br w:type="textWrapping"/>
      </w:r>
      <w:r>
        <w:t>Miejscowość i data: __________________________</w:t>
      </w:r>
    </w:p>
    <w:p w14:paraId="46FCEC79">
      <w:r>
        <w:t>Czytelny podpis uczestnika: __________________________</w:t>
      </w:r>
    </w:p>
    <w:sectPr>
      <w:foot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AEB3E">
    <w:pPr>
      <w:pStyle w:val="18"/>
      <w:tabs>
        <w:tab w:val="right" w:pos="8640"/>
      </w:tabs>
      <w:jc w:val="center"/>
    </w:pPr>
    <w:r>
      <w:tab/>
    </w:r>
    <w:r>
      <w:drawing>
        <wp:inline distT="0" distB="0" distL="114300" distR="114300">
          <wp:extent cx="1998980" cy="1240155"/>
          <wp:effectExtent l="0" t="0" r="1270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98980" cy="1240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inline distT="0" distB="0" distL="114300" distR="114300">
          <wp:extent cx="2100580" cy="1558290"/>
          <wp:effectExtent l="0" t="0" r="2540" b="1143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00580" cy="1558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3FA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346</Words>
  <Characters>2470</Characters>
  <Lines>0</Lines>
  <Paragraphs>0</Paragraphs>
  <TotalTime>5</TotalTime>
  <ScaleCrop>false</ScaleCrop>
  <LinksUpToDate>false</LinksUpToDate>
  <CharactersWithSpaces>2782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Justyna Janas</cp:lastModifiedBy>
  <dcterms:modified xsi:type="dcterms:W3CDTF">2026-07-20T05:44:03Z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eyJoZGlkIjoiMjEzYmM5OGFkMWI1NDU0NDBlNzBmYmFiOGQ0ZjYwOTQiLCJ1c2VySWQiOiIzNzI4MTg1MDA5ODEwIn0=</vt:lpwstr>
  </property>
  <property fmtid="{D5CDD505-2E9C-101B-9397-08002B2CF9AE}" pid="3" name="KSOProductBuildVer">
    <vt:lpwstr>1045-12.1.0.26880</vt:lpwstr>
  </property>
  <property fmtid="{D5CDD505-2E9C-101B-9397-08002B2CF9AE}" pid="4" name="ICV">
    <vt:lpwstr>3942446D9D2744F9AF9599B0F4B93798_13</vt:lpwstr>
  </property>
</Properties>
</file>